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3402"/>
        <w:gridCol w:w="5812"/>
      </w:tblGrid>
      <w:tr w:rsidR="00CF2DFF">
        <w:tc>
          <w:tcPr>
            <w:tcW w:w="3402" w:type="dxa"/>
          </w:tcPr>
          <w:p w:rsidR="00CF2DFF" w:rsidRDefault="00D75F39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614159</wp:posOffset>
                      </wp:positionH>
                      <wp:positionV relativeFrom="paragraph">
                        <wp:posOffset>426720</wp:posOffset>
                      </wp:positionV>
                      <wp:extent cx="70866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8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84011E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35pt,33.6pt" to="104.15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" strokecolor="black [3040]"/>
                  </w:pict>
                </mc:Fallback>
              </mc:AlternateContent>
            </w:r>
            <w:r>
              <w:rPr>
                <w:b/>
                <w:szCs w:val="26"/>
              </w:rPr>
              <w:t>Ủ</w:t>
            </w:r>
            <w:r>
              <w:rPr>
                <w:b/>
                <w:szCs w:val="26"/>
              </w:rPr>
              <w:t>Y BAN NHÂN DÂN</w:t>
            </w:r>
            <w:r>
              <w:rPr>
                <w:b/>
                <w:szCs w:val="26"/>
              </w:rPr>
              <w:br/>
              <w:t>XÃ HƯƠNG SƠN</w:t>
            </w:r>
            <w:r>
              <w:rPr>
                <w:b/>
                <w:szCs w:val="26"/>
              </w:rPr>
              <w:br/>
            </w:r>
            <w:r>
              <w:rPr>
                <w:b/>
                <w:sz w:val="24"/>
              </w:rPr>
              <w:br/>
            </w: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ố</w:t>
            </w:r>
            <w:r>
              <w:rPr>
                <w:sz w:val="28"/>
                <w:szCs w:val="28"/>
              </w:rPr>
              <w:t>:</w:t>
            </w:r>
            <w:r>
              <w:rPr>
                <w:b/>
                <w:sz w:val="28"/>
                <w:szCs w:val="28"/>
              </w:rPr>
              <w:t xml:space="preserve">      </w:t>
            </w:r>
            <w:r w:rsidR="00174B2A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    /</w:t>
            </w:r>
            <w:r>
              <w:rPr>
                <w:sz w:val="28"/>
                <w:szCs w:val="28"/>
              </w:rPr>
              <w:t>UBND-VHXH</w:t>
            </w:r>
          </w:p>
          <w:p w:rsidR="00CF2DFF" w:rsidRDefault="00CF2DFF">
            <w:pPr>
              <w:spacing w:after="0" w:line="276" w:lineRule="auto"/>
              <w:jc w:val="center"/>
              <w:rPr>
                <w:sz w:val="6"/>
                <w:szCs w:val="6"/>
              </w:rPr>
            </w:pPr>
          </w:p>
          <w:p w:rsidR="00CF2DFF" w:rsidRDefault="00D75F39">
            <w:pPr>
              <w:spacing w:after="0"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V/v góp ý d</w:t>
            </w:r>
            <w:r>
              <w:rPr>
                <w:sz w:val="24"/>
                <w:szCs w:val="24"/>
              </w:rPr>
              <w:t>ự</w:t>
            </w:r>
            <w:r>
              <w:rPr>
                <w:sz w:val="24"/>
                <w:szCs w:val="24"/>
              </w:rPr>
              <w:t xml:space="preserve"> th</w:t>
            </w:r>
            <w:r>
              <w:rPr>
                <w:sz w:val="24"/>
                <w:szCs w:val="24"/>
              </w:rPr>
              <w:t>ả</w:t>
            </w:r>
            <w:r>
              <w:rPr>
                <w:sz w:val="24"/>
                <w:szCs w:val="24"/>
              </w:rPr>
              <w:t>o Đ</w:t>
            </w:r>
            <w:r>
              <w:rPr>
                <w:sz w:val="24"/>
                <w:szCs w:val="24"/>
              </w:rPr>
              <w:t>ề</w:t>
            </w:r>
            <w:r>
              <w:rPr>
                <w:sz w:val="24"/>
                <w:szCs w:val="24"/>
              </w:rPr>
              <w:t xml:space="preserve"> án phát tri</w:t>
            </w:r>
            <w:r>
              <w:rPr>
                <w:sz w:val="24"/>
                <w:szCs w:val="24"/>
              </w:rPr>
              <w:t>ể</w:t>
            </w:r>
            <w:r>
              <w:rPr>
                <w:sz w:val="24"/>
                <w:szCs w:val="24"/>
              </w:rPr>
              <w:t>n Chương trình giáo d</w:t>
            </w:r>
            <w:r>
              <w:rPr>
                <w:sz w:val="24"/>
                <w:szCs w:val="24"/>
              </w:rPr>
              <w:t>ụ</w:t>
            </w:r>
            <w:r>
              <w:rPr>
                <w:sz w:val="24"/>
                <w:szCs w:val="24"/>
              </w:rPr>
              <w:t>c ph</w:t>
            </w:r>
            <w:r>
              <w:rPr>
                <w:sz w:val="24"/>
                <w:szCs w:val="24"/>
              </w:rPr>
              <w:t>ổ</w:t>
            </w:r>
            <w:r>
              <w:rPr>
                <w:sz w:val="24"/>
                <w:szCs w:val="24"/>
              </w:rPr>
              <w:t xml:space="preserve"> thông giai đo</w:t>
            </w:r>
            <w:r>
              <w:rPr>
                <w:sz w:val="24"/>
                <w:szCs w:val="24"/>
              </w:rPr>
              <w:t>ạ</w:t>
            </w:r>
            <w:r>
              <w:rPr>
                <w:sz w:val="24"/>
                <w:szCs w:val="24"/>
              </w:rPr>
              <w:t xml:space="preserve">n 2026-2030, </w:t>
            </w:r>
          </w:p>
          <w:p w:rsidR="00CF2DFF" w:rsidRDefault="00D75F39">
            <w:pPr>
              <w:spacing w:after="0"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</w:t>
            </w:r>
            <w:r>
              <w:rPr>
                <w:sz w:val="24"/>
                <w:szCs w:val="24"/>
              </w:rPr>
              <w:t>ị</w:t>
            </w:r>
            <w:r>
              <w:rPr>
                <w:sz w:val="24"/>
                <w:szCs w:val="24"/>
              </w:rPr>
              <w:t>nh hư</w:t>
            </w:r>
            <w:r>
              <w:rPr>
                <w:sz w:val="24"/>
                <w:szCs w:val="24"/>
              </w:rPr>
              <w:t>ớ</w:t>
            </w:r>
            <w:r>
              <w:rPr>
                <w:sz w:val="24"/>
                <w:szCs w:val="24"/>
              </w:rPr>
              <w:t>ng đ</w:t>
            </w:r>
            <w:r>
              <w:rPr>
                <w:sz w:val="24"/>
                <w:szCs w:val="24"/>
              </w:rPr>
              <w:t>ế</w:t>
            </w:r>
            <w:r>
              <w:rPr>
                <w:sz w:val="24"/>
                <w:szCs w:val="24"/>
              </w:rPr>
              <w:t>n năm 2045</w:t>
            </w:r>
          </w:p>
        </w:tc>
        <w:tc>
          <w:tcPr>
            <w:tcW w:w="5812" w:type="dxa"/>
          </w:tcPr>
          <w:p w:rsidR="00CF2DFF" w:rsidRDefault="00D75F39">
            <w:pPr>
              <w:spacing w:after="0" w:line="276" w:lineRule="auto"/>
              <w:jc w:val="center"/>
            </w:pPr>
            <w:r>
              <w:rPr>
                <w:b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435610</wp:posOffset>
                      </wp:positionV>
                      <wp:extent cx="2152650" cy="12700"/>
                      <wp:effectExtent l="0" t="0" r="19050" b="2540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52650" cy="12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FFD4F37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45pt,34.3pt" to="224.95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" strokecolor="black [3040]"/>
                  </w:pict>
                </mc:Fallback>
              </mc:AlternateContent>
            </w:r>
            <w:r>
              <w:rPr>
                <w:b/>
                <w:szCs w:val="26"/>
              </w:rPr>
              <w:t>C</w:t>
            </w:r>
            <w:r>
              <w:rPr>
                <w:b/>
                <w:szCs w:val="26"/>
              </w:rPr>
              <w:t>Ộ</w:t>
            </w:r>
            <w:r>
              <w:rPr>
                <w:b/>
                <w:szCs w:val="26"/>
              </w:rPr>
              <w:t>NG HÒA XÃ H</w:t>
            </w:r>
            <w:r>
              <w:rPr>
                <w:b/>
                <w:szCs w:val="26"/>
              </w:rPr>
              <w:t>Ộ</w:t>
            </w:r>
            <w:r>
              <w:rPr>
                <w:b/>
                <w:szCs w:val="26"/>
              </w:rPr>
              <w:t>I CH</w:t>
            </w:r>
            <w:r>
              <w:rPr>
                <w:b/>
                <w:szCs w:val="26"/>
              </w:rPr>
              <w:t>Ủ</w:t>
            </w:r>
            <w:r>
              <w:rPr>
                <w:b/>
                <w:szCs w:val="26"/>
              </w:rPr>
              <w:t xml:space="preserve"> NGHĨA VI</w:t>
            </w:r>
            <w:r>
              <w:rPr>
                <w:b/>
                <w:szCs w:val="26"/>
              </w:rPr>
              <w:t>Ệ</w:t>
            </w:r>
            <w:r>
              <w:rPr>
                <w:b/>
                <w:szCs w:val="26"/>
              </w:rPr>
              <w:t>T NAM</w:t>
            </w:r>
            <w:r>
              <w:rPr>
                <w:b/>
                <w:sz w:val="24"/>
              </w:rPr>
              <w:br/>
            </w:r>
            <w:r>
              <w:rPr>
                <w:b/>
                <w:sz w:val="28"/>
                <w:szCs w:val="28"/>
              </w:rPr>
              <w:t>Đ</w:t>
            </w:r>
            <w:r>
              <w:rPr>
                <w:b/>
                <w:sz w:val="28"/>
                <w:szCs w:val="28"/>
              </w:rPr>
              <w:t>ộ</w:t>
            </w:r>
            <w:r>
              <w:rPr>
                <w:b/>
                <w:sz w:val="28"/>
                <w:szCs w:val="28"/>
              </w:rPr>
              <w:t>c l</w:t>
            </w:r>
            <w:r>
              <w:rPr>
                <w:b/>
                <w:sz w:val="28"/>
                <w:szCs w:val="28"/>
              </w:rPr>
              <w:t>ậ</w:t>
            </w:r>
            <w:r>
              <w:rPr>
                <w:b/>
                <w:sz w:val="28"/>
                <w:szCs w:val="28"/>
              </w:rPr>
              <w:t>p - T</w:t>
            </w:r>
            <w:r>
              <w:rPr>
                <w:b/>
                <w:sz w:val="28"/>
                <w:szCs w:val="28"/>
              </w:rPr>
              <w:t>ự</w:t>
            </w:r>
            <w:r>
              <w:rPr>
                <w:b/>
                <w:sz w:val="28"/>
                <w:szCs w:val="28"/>
              </w:rPr>
              <w:t xml:space="preserve"> do - H</w:t>
            </w:r>
            <w:r>
              <w:rPr>
                <w:b/>
                <w:sz w:val="28"/>
                <w:szCs w:val="28"/>
              </w:rPr>
              <w:t>ạ</w:t>
            </w:r>
            <w:r>
              <w:rPr>
                <w:b/>
                <w:sz w:val="28"/>
                <w:szCs w:val="28"/>
              </w:rPr>
              <w:t>nh phúc</w:t>
            </w:r>
            <w:r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br/>
            </w:r>
            <w:r>
              <w:rPr>
                <w:b/>
                <w:sz w:val="28"/>
                <w:szCs w:val="28"/>
              </w:rPr>
              <w:t xml:space="preserve">             </w:t>
            </w:r>
            <w:r>
              <w:rPr>
                <w:i/>
                <w:sz w:val="28"/>
                <w:szCs w:val="28"/>
              </w:rPr>
              <w:t xml:space="preserve">Hương </w:t>
            </w:r>
            <w:r>
              <w:rPr>
                <w:i/>
                <w:sz w:val="28"/>
                <w:szCs w:val="28"/>
              </w:rPr>
              <w:t xml:space="preserve">Sơn, ngày    </w:t>
            </w:r>
            <w:r w:rsidR="00174B2A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  tháng 10 năm 2026</w:t>
            </w:r>
          </w:p>
        </w:tc>
      </w:tr>
    </w:tbl>
    <w:p w:rsidR="00CF2DFF" w:rsidRDefault="00CF2DFF">
      <w:pPr>
        <w:spacing w:after="0" w:line="276" w:lineRule="auto"/>
        <w:jc w:val="center"/>
      </w:pPr>
    </w:p>
    <w:p w:rsidR="00CF2DFF" w:rsidRDefault="00D75F39">
      <w:pPr>
        <w:spacing w:after="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Kính g</w:t>
      </w:r>
      <w:r>
        <w:rPr>
          <w:sz w:val="28"/>
          <w:szCs w:val="28"/>
        </w:rPr>
        <w:t>ử</w:t>
      </w:r>
      <w:r>
        <w:rPr>
          <w:sz w:val="28"/>
          <w:szCs w:val="28"/>
        </w:rPr>
        <w:t>i: S</w:t>
      </w:r>
      <w:r>
        <w:rPr>
          <w:sz w:val="28"/>
          <w:szCs w:val="28"/>
        </w:rPr>
        <w:t>ở</w:t>
      </w:r>
      <w:r>
        <w:rPr>
          <w:sz w:val="28"/>
          <w:szCs w:val="28"/>
        </w:rPr>
        <w:t xml:space="preserve"> Giáo d</w:t>
      </w:r>
      <w:r>
        <w:rPr>
          <w:sz w:val="28"/>
          <w:szCs w:val="28"/>
        </w:rPr>
        <w:t>ụ</w:t>
      </w:r>
      <w:r>
        <w:rPr>
          <w:sz w:val="28"/>
          <w:szCs w:val="28"/>
        </w:rPr>
        <w:t>c và Đào t</w:t>
      </w:r>
      <w:r>
        <w:rPr>
          <w:sz w:val="28"/>
          <w:szCs w:val="28"/>
        </w:rPr>
        <w:t>ạ</w:t>
      </w:r>
      <w:r>
        <w:rPr>
          <w:sz w:val="28"/>
          <w:szCs w:val="28"/>
        </w:rPr>
        <w:t>o Hà Tĩnh</w:t>
      </w:r>
    </w:p>
    <w:p w:rsidR="00CF2DFF" w:rsidRDefault="00CF2DFF">
      <w:pPr>
        <w:spacing w:after="0" w:line="276" w:lineRule="auto"/>
        <w:ind w:firstLine="567"/>
        <w:jc w:val="both"/>
        <w:rPr>
          <w:sz w:val="28"/>
          <w:szCs w:val="28"/>
        </w:rPr>
      </w:pPr>
    </w:p>
    <w:p w:rsidR="00CF2DFF" w:rsidRPr="00174B2A" w:rsidRDefault="00D75F39">
      <w:pPr>
        <w:spacing w:line="320" w:lineRule="exact"/>
        <w:ind w:firstLine="720"/>
        <w:jc w:val="both"/>
        <w:rPr>
          <w:spacing w:val="-4"/>
          <w:sz w:val="28"/>
          <w:szCs w:val="28"/>
        </w:rPr>
      </w:pPr>
      <w:r w:rsidRPr="00174B2A">
        <w:rPr>
          <w:spacing w:val="-4"/>
          <w:sz w:val="28"/>
          <w:szCs w:val="28"/>
        </w:rPr>
        <w:t>Th</w:t>
      </w:r>
      <w:r w:rsidRPr="00174B2A">
        <w:rPr>
          <w:spacing w:val="-4"/>
          <w:sz w:val="28"/>
          <w:szCs w:val="28"/>
        </w:rPr>
        <w:t>ự</w:t>
      </w:r>
      <w:r w:rsidRPr="00174B2A">
        <w:rPr>
          <w:spacing w:val="-4"/>
          <w:sz w:val="28"/>
          <w:szCs w:val="28"/>
        </w:rPr>
        <w:t>c hi</w:t>
      </w:r>
      <w:r w:rsidRPr="00174B2A">
        <w:rPr>
          <w:spacing w:val="-4"/>
          <w:sz w:val="28"/>
          <w:szCs w:val="28"/>
        </w:rPr>
        <w:t>ệ</w:t>
      </w:r>
      <w:r w:rsidRPr="00174B2A">
        <w:rPr>
          <w:spacing w:val="-4"/>
          <w:sz w:val="28"/>
          <w:szCs w:val="28"/>
        </w:rPr>
        <w:t>n Văn b</w:t>
      </w:r>
      <w:r w:rsidRPr="00174B2A">
        <w:rPr>
          <w:spacing w:val="-4"/>
          <w:sz w:val="28"/>
          <w:szCs w:val="28"/>
        </w:rPr>
        <w:t>ả</w:t>
      </w:r>
      <w:r w:rsidRPr="00174B2A">
        <w:rPr>
          <w:spacing w:val="-4"/>
          <w:sz w:val="28"/>
          <w:szCs w:val="28"/>
        </w:rPr>
        <w:t>n s</w:t>
      </w:r>
      <w:r w:rsidRPr="00174B2A">
        <w:rPr>
          <w:spacing w:val="-4"/>
          <w:sz w:val="28"/>
          <w:szCs w:val="28"/>
        </w:rPr>
        <w:t>ố</w:t>
      </w:r>
      <w:r w:rsidRPr="00174B2A">
        <w:rPr>
          <w:spacing w:val="-4"/>
          <w:sz w:val="28"/>
          <w:szCs w:val="28"/>
        </w:rPr>
        <w:t xml:space="preserve"> 4018/SGDĐT-GDPT ngày 19/10/2026 c</w:t>
      </w:r>
      <w:r w:rsidRPr="00174B2A">
        <w:rPr>
          <w:spacing w:val="-4"/>
          <w:sz w:val="28"/>
          <w:szCs w:val="28"/>
        </w:rPr>
        <w:t>ủ</w:t>
      </w:r>
      <w:r w:rsidRPr="00174B2A">
        <w:rPr>
          <w:spacing w:val="-4"/>
          <w:sz w:val="28"/>
          <w:szCs w:val="28"/>
        </w:rPr>
        <w:t>a S</w:t>
      </w:r>
      <w:r w:rsidRPr="00174B2A">
        <w:rPr>
          <w:spacing w:val="-4"/>
          <w:sz w:val="28"/>
          <w:szCs w:val="28"/>
        </w:rPr>
        <w:t>ở</w:t>
      </w:r>
      <w:r w:rsidRPr="00174B2A">
        <w:rPr>
          <w:spacing w:val="-4"/>
          <w:sz w:val="28"/>
          <w:szCs w:val="28"/>
        </w:rPr>
        <w:t xml:space="preserve"> Giáo d</w:t>
      </w:r>
      <w:r w:rsidRPr="00174B2A">
        <w:rPr>
          <w:spacing w:val="-4"/>
          <w:sz w:val="28"/>
          <w:szCs w:val="28"/>
        </w:rPr>
        <w:t>ụ</w:t>
      </w:r>
      <w:r w:rsidRPr="00174B2A">
        <w:rPr>
          <w:spacing w:val="-4"/>
          <w:sz w:val="28"/>
          <w:szCs w:val="28"/>
        </w:rPr>
        <w:t>c và Đào t</w:t>
      </w:r>
      <w:r w:rsidRPr="00174B2A">
        <w:rPr>
          <w:spacing w:val="-4"/>
          <w:sz w:val="28"/>
          <w:szCs w:val="28"/>
        </w:rPr>
        <w:t>ạ</w:t>
      </w:r>
      <w:r w:rsidRPr="00174B2A">
        <w:rPr>
          <w:spacing w:val="-4"/>
          <w:sz w:val="28"/>
          <w:szCs w:val="28"/>
        </w:rPr>
        <w:t>o Hà Tĩnh v</w:t>
      </w:r>
      <w:r w:rsidRPr="00174B2A">
        <w:rPr>
          <w:spacing w:val="-4"/>
          <w:sz w:val="28"/>
          <w:szCs w:val="28"/>
        </w:rPr>
        <w:t>ề</w:t>
      </w:r>
      <w:r w:rsidRPr="00174B2A">
        <w:rPr>
          <w:spacing w:val="-4"/>
          <w:sz w:val="28"/>
          <w:szCs w:val="28"/>
        </w:rPr>
        <w:t xml:space="preserve"> vi</w:t>
      </w:r>
      <w:r w:rsidRPr="00174B2A">
        <w:rPr>
          <w:spacing w:val="-4"/>
          <w:sz w:val="28"/>
          <w:szCs w:val="28"/>
        </w:rPr>
        <w:t>ệ</w:t>
      </w:r>
      <w:r w:rsidRPr="00174B2A">
        <w:rPr>
          <w:spacing w:val="-4"/>
          <w:sz w:val="28"/>
          <w:szCs w:val="28"/>
        </w:rPr>
        <w:t>c góp ý d</w:t>
      </w:r>
      <w:r w:rsidRPr="00174B2A">
        <w:rPr>
          <w:spacing w:val="-4"/>
          <w:sz w:val="28"/>
          <w:szCs w:val="28"/>
        </w:rPr>
        <w:t>ự</w:t>
      </w:r>
      <w:r w:rsidRPr="00174B2A">
        <w:rPr>
          <w:spacing w:val="-4"/>
          <w:sz w:val="28"/>
          <w:szCs w:val="28"/>
        </w:rPr>
        <w:t xml:space="preserve"> th</w:t>
      </w:r>
      <w:r w:rsidRPr="00174B2A">
        <w:rPr>
          <w:spacing w:val="-4"/>
          <w:sz w:val="28"/>
          <w:szCs w:val="28"/>
        </w:rPr>
        <w:t>ả</w:t>
      </w:r>
      <w:r w:rsidRPr="00174B2A">
        <w:rPr>
          <w:spacing w:val="-4"/>
          <w:sz w:val="28"/>
          <w:szCs w:val="28"/>
        </w:rPr>
        <w:t>o Đ</w:t>
      </w:r>
      <w:r w:rsidRPr="00174B2A">
        <w:rPr>
          <w:spacing w:val="-4"/>
          <w:sz w:val="28"/>
          <w:szCs w:val="28"/>
        </w:rPr>
        <w:t>ề</w:t>
      </w:r>
      <w:r w:rsidRPr="00174B2A">
        <w:rPr>
          <w:spacing w:val="-4"/>
          <w:sz w:val="28"/>
          <w:szCs w:val="28"/>
        </w:rPr>
        <w:t xml:space="preserve"> án phát tri</w:t>
      </w:r>
      <w:r w:rsidRPr="00174B2A">
        <w:rPr>
          <w:spacing w:val="-4"/>
          <w:sz w:val="28"/>
          <w:szCs w:val="28"/>
        </w:rPr>
        <w:t>ể</w:t>
      </w:r>
      <w:r w:rsidRPr="00174B2A">
        <w:rPr>
          <w:spacing w:val="-4"/>
          <w:sz w:val="28"/>
          <w:szCs w:val="28"/>
        </w:rPr>
        <w:t>n Chương trình giáo d</w:t>
      </w:r>
      <w:r w:rsidRPr="00174B2A">
        <w:rPr>
          <w:spacing w:val="-4"/>
          <w:sz w:val="28"/>
          <w:szCs w:val="28"/>
        </w:rPr>
        <w:t>ụ</w:t>
      </w:r>
      <w:r w:rsidRPr="00174B2A">
        <w:rPr>
          <w:spacing w:val="-4"/>
          <w:sz w:val="28"/>
          <w:szCs w:val="28"/>
        </w:rPr>
        <w:t>c ph</w:t>
      </w:r>
      <w:r w:rsidRPr="00174B2A">
        <w:rPr>
          <w:spacing w:val="-4"/>
          <w:sz w:val="28"/>
          <w:szCs w:val="28"/>
        </w:rPr>
        <w:t>ổ</w:t>
      </w:r>
      <w:r w:rsidRPr="00174B2A">
        <w:rPr>
          <w:spacing w:val="-4"/>
          <w:sz w:val="28"/>
          <w:szCs w:val="28"/>
        </w:rPr>
        <w:t xml:space="preserve"> thông giai đo</w:t>
      </w:r>
      <w:r w:rsidRPr="00174B2A">
        <w:rPr>
          <w:spacing w:val="-4"/>
          <w:sz w:val="28"/>
          <w:szCs w:val="28"/>
        </w:rPr>
        <w:t>ạ</w:t>
      </w:r>
      <w:r w:rsidRPr="00174B2A">
        <w:rPr>
          <w:spacing w:val="-4"/>
          <w:sz w:val="28"/>
          <w:szCs w:val="28"/>
        </w:rPr>
        <w:t>n 2026-2030,</w:t>
      </w:r>
      <w:r w:rsidRPr="00174B2A">
        <w:rPr>
          <w:spacing w:val="-4"/>
          <w:sz w:val="28"/>
          <w:szCs w:val="28"/>
        </w:rPr>
        <w:t xml:space="preserve"> đ</w:t>
      </w:r>
      <w:r w:rsidRPr="00174B2A">
        <w:rPr>
          <w:spacing w:val="-4"/>
          <w:sz w:val="28"/>
          <w:szCs w:val="28"/>
        </w:rPr>
        <w:t>ị</w:t>
      </w:r>
      <w:r w:rsidRPr="00174B2A">
        <w:rPr>
          <w:spacing w:val="-4"/>
          <w:sz w:val="28"/>
          <w:szCs w:val="28"/>
        </w:rPr>
        <w:t>nh hư</w:t>
      </w:r>
      <w:r w:rsidRPr="00174B2A">
        <w:rPr>
          <w:spacing w:val="-4"/>
          <w:sz w:val="28"/>
          <w:szCs w:val="28"/>
        </w:rPr>
        <w:t>ớ</w:t>
      </w:r>
      <w:r w:rsidRPr="00174B2A">
        <w:rPr>
          <w:spacing w:val="-4"/>
          <w:sz w:val="28"/>
          <w:szCs w:val="28"/>
        </w:rPr>
        <w:t>ng đ</w:t>
      </w:r>
      <w:r w:rsidRPr="00174B2A">
        <w:rPr>
          <w:spacing w:val="-4"/>
          <w:sz w:val="28"/>
          <w:szCs w:val="28"/>
        </w:rPr>
        <w:t>ế</w:t>
      </w:r>
      <w:r w:rsidRPr="00174B2A">
        <w:rPr>
          <w:spacing w:val="-4"/>
          <w:sz w:val="28"/>
          <w:szCs w:val="28"/>
        </w:rPr>
        <w:t>n năm 2045; sau khi giao phòng chuyên môn ph</w:t>
      </w:r>
      <w:r w:rsidRPr="00174B2A">
        <w:rPr>
          <w:spacing w:val="-4"/>
          <w:sz w:val="28"/>
          <w:szCs w:val="28"/>
        </w:rPr>
        <w:t>ố</w:t>
      </w:r>
      <w:r w:rsidRPr="00174B2A">
        <w:rPr>
          <w:spacing w:val="-4"/>
          <w:sz w:val="28"/>
          <w:szCs w:val="28"/>
        </w:rPr>
        <w:t>i h</w:t>
      </w:r>
      <w:r w:rsidRPr="00174B2A">
        <w:rPr>
          <w:spacing w:val="-4"/>
          <w:sz w:val="28"/>
          <w:szCs w:val="28"/>
        </w:rPr>
        <w:t>ợ</w:t>
      </w:r>
      <w:r w:rsidRPr="00174B2A">
        <w:rPr>
          <w:spacing w:val="-4"/>
          <w:sz w:val="28"/>
          <w:szCs w:val="28"/>
        </w:rPr>
        <w:t>p v</w:t>
      </w:r>
      <w:r w:rsidRPr="00174B2A">
        <w:rPr>
          <w:spacing w:val="-4"/>
          <w:sz w:val="28"/>
          <w:szCs w:val="28"/>
        </w:rPr>
        <w:t>ớ</w:t>
      </w:r>
      <w:r w:rsidRPr="00174B2A">
        <w:rPr>
          <w:spacing w:val="-4"/>
          <w:sz w:val="28"/>
          <w:szCs w:val="28"/>
        </w:rPr>
        <w:t>i các trư</w:t>
      </w:r>
      <w:r w:rsidRPr="00174B2A">
        <w:rPr>
          <w:spacing w:val="-4"/>
          <w:sz w:val="28"/>
          <w:szCs w:val="28"/>
        </w:rPr>
        <w:t>ờ</w:t>
      </w:r>
      <w:r w:rsidRPr="00174B2A">
        <w:rPr>
          <w:spacing w:val="-4"/>
          <w:sz w:val="28"/>
          <w:szCs w:val="28"/>
        </w:rPr>
        <w:t>ng h</w:t>
      </w:r>
      <w:r w:rsidRPr="00174B2A">
        <w:rPr>
          <w:spacing w:val="-4"/>
          <w:sz w:val="28"/>
          <w:szCs w:val="28"/>
        </w:rPr>
        <w:t>ọ</w:t>
      </w:r>
      <w:r w:rsidRPr="00174B2A">
        <w:rPr>
          <w:spacing w:val="-4"/>
          <w:sz w:val="28"/>
          <w:szCs w:val="28"/>
        </w:rPr>
        <w:t>c trên đ</w:t>
      </w:r>
      <w:r w:rsidRPr="00174B2A">
        <w:rPr>
          <w:spacing w:val="-4"/>
          <w:sz w:val="28"/>
          <w:szCs w:val="28"/>
        </w:rPr>
        <w:t>ị</w:t>
      </w:r>
      <w:r w:rsidRPr="00174B2A">
        <w:rPr>
          <w:spacing w:val="-4"/>
          <w:sz w:val="28"/>
          <w:szCs w:val="28"/>
        </w:rPr>
        <w:t>a bàn xã nghiên c</w:t>
      </w:r>
      <w:r w:rsidRPr="00174B2A">
        <w:rPr>
          <w:spacing w:val="-4"/>
          <w:sz w:val="28"/>
          <w:szCs w:val="28"/>
        </w:rPr>
        <w:t>ứ</w:t>
      </w:r>
      <w:r w:rsidRPr="00174B2A">
        <w:rPr>
          <w:spacing w:val="-4"/>
          <w:sz w:val="28"/>
          <w:szCs w:val="28"/>
        </w:rPr>
        <w:t>u, rà soát, t</w:t>
      </w:r>
      <w:r w:rsidRPr="00174B2A">
        <w:rPr>
          <w:spacing w:val="-4"/>
          <w:sz w:val="28"/>
          <w:szCs w:val="28"/>
        </w:rPr>
        <w:t>ổ</w:t>
      </w:r>
      <w:r w:rsidRPr="00174B2A">
        <w:rPr>
          <w:spacing w:val="-4"/>
          <w:sz w:val="28"/>
          <w:szCs w:val="28"/>
        </w:rPr>
        <w:t>ng h</w:t>
      </w:r>
      <w:r w:rsidRPr="00174B2A">
        <w:rPr>
          <w:spacing w:val="-4"/>
          <w:sz w:val="28"/>
          <w:szCs w:val="28"/>
        </w:rPr>
        <w:t>ợ</w:t>
      </w:r>
      <w:r w:rsidRPr="00174B2A">
        <w:rPr>
          <w:spacing w:val="-4"/>
          <w:sz w:val="28"/>
          <w:szCs w:val="28"/>
        </w:rPr>
        <w:t xml:space="preserve">p, </w:t>
      </w:r>
      <w:r w:rsidRPr="00174B2A">
        <w:rPr>
          <w:spacing w:val="-4"/>
          <w:sz w:val="28"/>
          <w:szCs w:val="28"/>
        </w:rPr>
        <w:t>Ủ</w:t>
      </w:r>
      <w:r w:rsidRPr="00174B2A">
        <w:rPr>
          <w:spacing w:val="-4"/>
          <w:sz w:val="28"/>
          <w:szCs w:val="28"/>
        </w:rPr>
        <w:t>y ban nhân dân xã Hương Sơn có m</w:t>
      </w:r>
      <w:r w:rsidRPr="00174B2A">
        <w:rPr>
          <w:spacing w:val="-4"/>
          <w:sz w:val="28"/>
          <w:szCs w:val="28"/>
        </w:rPr>
        <w:t>ộ</w:t>
      </w:r>
      <w:r w:rsidRPr="00174B2A">
        <w:rPr>
          <w:spacing w:val="-4"/>
          <w:sz w:val="28"/>
          <w:szCs w:val="28"/>
        </w:rPr>
        <w:t>t s</w:t>
      </w:r>
      <w:r w:rsidRPr="00174B2A">
        <w:rPr>
          <w:spacing w:val="-4"/>
          <w:sz w:val="28"/>
          <w:szCs w:val="28"/>
        </w:rPr>
        <w:t>ố</w:t>
      </w:r>
      <w:r w:rsidRPr="00174B2A">
        <w:rPr>
          <w:spacing w:val="-4"/>
          <w:sz w:val="28"/>
          <w:szCs w:val="28"/>
        </w:rPr>
        <w:t xml:space="preserve"> n</w:t>
      </w:r>
      <w:r w:rsidRPr="00174B2A">
        <w:rPr>
          <w:spacing w:val="-4"/>
          <w:sz w:val="28"/>
          <w:szCs w:val="28"/>
        </w:rPr>
        <w:t>ộ</w:t>
      </w:r>
      <w:r w:rsidRPr="00174B2A">
        <w:rPr>
          <w:spacing w:val="-4"/>
          <w:sz w:val="28"/>
          <w:szCs w:val="28"/>
        </w:rPr>
        <w:t>i dung góp ý như sau:</w:t>
      </w:r>
    </w:p>
    <w:p w:rsidR="00CF2DFF" w:rsidRDefault="00D75F39">
      <w:pPr>
        <w:keepNext/>
        <w:spacing w:line="320" w:lineRule="exact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1. V</w:t>
      </w:r>
      <w:r>
        <w:rPr>
          <w:b/>
          <w:sz w:val="28"/>
          <w:szCs w:val="28"/>
        </w:rPr>
        <w:t>ề</w:t>
      </w:r>
      <w:r>
        <w:rPr>
          <w:b/>
          <w:sz w:val="28"/>
          <w:szCs w:val="28"/>
        </w:rPr>
        <w:t xml:space="preserve"> l</w:t>
      </w:r>
      <w:r>
        <w:rPr>
          <w:b/>
          <w:sz w:val="28"/>
          <w:szCs w:val="28"/>
        </w:rPr>
        <w:t>ộ</w:t>
      </w:r>
      <w:r>
        <w:rPr>
          <w:b/>
          <w:sz w:val="28"/>
          <w:szCs w:val="28"/>
        </w:rPr>
        <w:t xml:space="preserve"> trình tri</w:t>
      </w:r>
      <w:r>
        <w:rPr>
          <w:b/>
          <w:sz w:val="28"/>
          <w:szCs w:val="28"/>
        </w:rPr>
        <w:t>ể</w:t>
      </w:r>
      <w:r>
        <w:rPr>
          <w:b/>
          <w:sz w:val="28"/>
          <w:szCs w:val="28"/>
        </w:rPr>
        <w:t>n khai chương trình sau đi</w:t>
      </w:r>
      <w:r>
        <w:rPr>
          <w:b/>
          <w:sz w:val="28"/>
          <w:szCs w:val="28"/>
        </w:rPr>
        <w:t>ề</w:t>
      </w:r>
      <w:r>
        <w:rPr>
          <w:b/>
          <w:sz w:val="28"/>
          <w:szCs w:val="28"/>
        </w:rPr>
        <w:t>u ch</w:t>
      </w:r>
      <w:r>
        <w:rPr>
          <w:b/>
          <w:sz w:val="28"/>
          <w:szCs w:val="28"/>
        </w:rPr>
        <w:t>ỉ</w:t>
      </w:r>
      <w:r>
        <w:rPr>
          <w:b/>
          <w:sz w:val="28"/>
          <w:szCs w:val="28"/>
        </w:rPr>
        <w:t>nh</w:t>
      </w:r>
    </w:p>
    <w:p w:rsidR="00CF2DFF" w:rsidRDefault="00D75F39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T</w:t>
      </w:r>
      <w:r>
        <w:rPr>
          <w:sz w:val="28"/>
          <w:szCs w:val="28"/>
        </w:rPr>
        <w:t>ạ</w:t>
      </w:r>
      <w:r>
        <w:rPr>
          <w:sz w:val="28"/>
          <w:szCs w:val="28"/>
        </w:rPr>
        <w:t>i đi</w:t>
      </w:r>
      <w:r>
        <w:rPr>
          <w:sz w:val="28"/>
          <w:szCs w:val="28"/>
        </w:rPr>
        <w:t>ể</w:t>
      </w:r>
      <w:r>
        <w:rPr>
          <w:sz w:val="28"/>
          <w:szCs w:val="28"/>
        </w:rPr>
        <w:t>m</w:t>
      </w:r>
      <w:r>
        <w:rPr>
          <w:sz w:val="28"/>
          <w:szCs w:val="28"/>
        </w:rPr>
        <w:t xml:space="preserve"> c kho</w:t>
      </w:r>
      <w:r>
        <w:rPr>
          <w:sz w:val="28"/>
          <w:szCs w:val="28"/>
        </w:rPr>
        <w:t>ả</w:t>
      </w:r>
      <w:r>
        <w:rPr>
          <w:sz w:val="28"/>
          <w:szCs w:val="28"/>
        </w:rPr>
        <w:t>n 1 m</w:t>
      </w:r>
      <w:r>
        <w:rPr>
          <w:sz w:val="28"/>
          <w:szCs w:val="28"/>
        </w:rPr>
        <w:t>ụ</w:t>
      </w:r>
      <w:r>
        <w:rPr>
          <w:sz w:val="28"/>
          <w:szCs w:val="28"/>
        </w:rPr>
        <w:t>c IV - L</w:t>
      </w:r>
      <w:r>
        <w:rPr>
          <w:sz w:val="28"/>
          <w:szCs w:val="28"/>
        </w:rPr>
        <w:t>ộ</w:t>
      </w:r>
      <w:r>
        <w:rPr>
          <w:sz w:val="28"/>
          <w:szCs w:val="28"/>
        </w:rPr>
        <w:t xml:space="preserve"> trình th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và các nhi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m v</w:t>
      </w:r>
      <w:r>
        <w:rPr>
          <w:sz w:val="28"/>
          <w:szCs w:val="28"/>
        </w:rPr>
        <w:t>ụ</w:t>
      </w:r>
      <w:r>
        <w:rPr>
          <w:sz w:val="28"/>
          <w:szCs w:val="28"/>
        </w:rPr>
        <w:t xml:space="preserve"> tương </w:t>
      </w:r>
      <w:r>
        <w:rPr>
          <w:sz w:val="28"/>
          <w:szCs w:val="28"/>
        </w:rPr>
        <w:t>ứ</w:t>
      </w:r>
      <w:r>
        <w:rPr>
          <w:sz w:val="28"/>
          <w:szCs w:val="28"/>
        </w:rPr>
        <w:t>ng trong Ph</w:t>
      </w:r>
      <w:r>
        <w:rPr>
          <w:sz w:val="28"/>
          <w:szCs w:val="28"/>
        </w:rPr>
        <w:t>ụ</w:t>
      </w:r>
      <w:r>
        <w:rPr>
          <w:sz w:val="28"/>
          <w:szCs w:val="28"/>
        </w:rPr>
        <w:t xml:space="preserve"> l</w:t>
      </w:r>
      <w:r>
        <w:rPr>
          <w:sz w:val="28"/>
          <w:szCs w:val="28"/>
        </w:rPr>
        <w:t>ụ</w:t>
      </w:r>
      <w:r>
        <w:rPr>
          <w:sz w:val="28"/>
          <w:szCs w:val="28"/>
        </w:rPr>
        <w:t>c, đ</w:t>
      </w:r>
      <w:r>
        <w:rPr>
          <w:sz w:val="28"/>
          <w:szCs w:val="28"/>
        </w:rPr>
        <w:t>ề</w:t>
      </w:r>
      <w:r>
        <w:rPr>
          <w:sz w:val="28"/>
          <w:szCs w:val="28"/>
        </w:rPr>
        <w:t xml:space="preserve"> ngh</w:t>
      </w:r>
      <w:r>
        <w:rPr>
          <w:sz w:val="28"/>
          <w:szCs w:val="28"/>
        </w:rPr>
        <w:t>ị</w:t>
      </w:r>
      <w:r>
        <w:rPr>
          <w:sz w:val="28"/>
          <w:szCs w:val="28"/>
        </w:rPr>
        <w:t xml:space="preserve"> c</w:t>
      </w:r>
      <w:r>
        <w:rPr>
          <w:sz w:val="28"/>
          <w:szCs w:val="28"/>
        </w:rPr>
        <w:t>ụ</w:t>
      </w:r>
      <w:r>
        <w:rPr>
          <w:sz w:val="28"/>
          <w:szCs w:val="28"/>
        </w:rPr>
        <w:t xml:space="preserve"> th</w:t>
      </w:r>
      <w:r>
        <w:rPr>
          <w:sz w:val="28"/>
          <w:szCs w:val="28"/>
        </w:rPr>
        <w:t>ể</w:t>
      </w:r>
      <w:r>
        <w:rPr>
          <w:sz w:val="28"/>
          <w:szCs w:val="28"/>
        </w:rPr>
        <w:t xml:space="preserve"> hóa l</w:t>
      </w:r>
      <w:r>
        <w:rPr>
          <w:sz w:val="28"/>
          <w:szCs w:val="28"/>
        </w:rPr>
        <w:t>ộ</w:t>
      </w:r>
      <w:r>
        <w:rPr>
          <w:sz w:val="28"/>
          <w:szCs w:val="28"/>
        </w:rPr>
        <w:t xml:space="preserve"> trình áp d</w:t>
      </w:r>
      <w:r>
        <w:rPr>
          <w:sz w:val="28"/>
          <w:szCs w:val="28"/>
        </w:rPr>
        <w:t>ụ</w:t>
      </w:r>
      <w:r>
        <w:rPr>
          <w:sz w:val="28"/>
          <w:szCs w:val="28"/>
        </w:rPr>
        <w:t>ng t</w:t>
      </w:r>
      <w:r>
        <w:rPr>
          <w:sz w:val="28"/>
          <w:szCs w:val="28"/>
        </w:rPr>
        <w:t>ừ</w:t>
      </w:r>
      <w:r>
        <w:rPr>
          <w:sz w:val="28"/>
          <w:szCs w:val="28"/>
        </w:rPr>
        <w:t xml:space="preserve"> năm h</w:t>
      </w:r>
      <w:r>
        <w:rPr>
          <w:sz w:val="28"/>
          <w:szCs w:val="28"/>
        </w:rPr>
        <w:t>ọ</w:t>
      </w:r>
      <w:r>
        <w:rPr>
          <w:sz w:val="28"/>
          <w:szCs w:val="28"/>
        </w:rPr>
        <w:t>c 2028-2029 theo t</w:t>
      </w:r>
      <w:r>
        <w:rPr>
          <w:sz w:val="28"/>
          <w:szCs w:val="28"/>
        </w:rPr>
        <w:t>ừ</w:t>
      </w:r>
      <w:r>
        <w:rPr>
          <w:sz w:val="28"/>
          <w:szCs w:val="28"/>
        </w:rPr>
        <w:t>ng c</w:t>
      </w:r>
      <w:r>
        <w:rPr>
          <w:sz w:val="28"/>
          <w:szCs w:val="28"/>
        </w:rPr>
        <w:t>ấ</w:t>
      </w:r>
      <w:r>
        <w:rPr>
          <w:sz w:val="28"/>
          <w:szCs w:val="28"/>
        </w:rPr>
        <w:t>p h</w:t>
      </w:r>
      <w:r>
        <w:rPr>
          <w:sz w:val="28"/>
          <w:szCs w:val="28"/>
        </w:rPr>
        <w:t>ọ</w:t>
      </w:r>
      <w:r>
        <w:rPr>
          <w:sz w:val="28"/>
          <w:szCs w:val="28"/>
        </w:rPr>
        <w:t>c, kh</w:t>
      </w:r>
      <w:r>
        <w:rPr>
          <w:sz w:val="28"/>
          <w:szCs w:val="28"/>
        </w:rPr>
        <w:t>ố</w:t>
      </w:r>
      <w:r>
        <w:rPr>
          <w:sz w:val="28"/>
          <w:szCs w:val="28"/>
        </w:rPr>
        <w:t>i l</w:t>
      </w:r>
      <w:r>
        <w:rPr>
          <w:sz w:val="28"/>
          <w:szCs w:val="28"/>
        </w:rPr>
        <w:t>ớ</w:t>
      </w:r>
      <w:r>
        <w:rPr>
          <w:sz w:val="28"/>
          <w:szCs w:val="28"/>
        </w:rPr>
        <w:t>p; xác đ</w:t>
      </w:r>
      <w:r>
        <w:rPr>
          <w:sz w:val="28"/>
          <w:szCs w:val="28"/>
        </w:rPr>
        <w:t>ị</w:t>
      </w:r>
      <w:r>
        <w:rPr>
          <w:sz w:val="28"/>
          <w:szCs w:val="28"/>
        </w:rPr>
        <w:t>nh rõ th</w:t>
      </w:r>
      <w:r>
        <w:rPr>
          <w:sz w:val="28"/>
          <w:szCs w:val="28"/>
        </w:rPr>
        <w:t>ờ</w:t>
      </w:r>
      <w:r>
        <w:rPr>
          <w:sz w:val="28"/>
          <w:szCs w:val="28"/>
        </w:rPr>
        <w:t>i đi</w:t>
      </w:r>
      <w:r>
        <w:rPr>
          <w:sz w:val="28"/>
          <w:szCs w:val="28"/>
        </w:rPr>
        <w:t>ể</w:t>
      </w:r>
      <w:r>
        <w:rPr>
          <w:sz w:val="28"/>
          <w:szCs w:val="28"/>
        </w:rPr>
        <w:t>m ban hành chương trình, cung c</w:t>
      </w:r>
      <w:r>
        <w:rPr>
          <w:sz w:val="28"/>
          <w:szCs w:val="28"/>
        </w:rPr>
        <w:t>ấ</w:t>
      </w:r>
      <w:r>
        <w:rPr>
          <w:sz w:val="28"/>
          <w:szCs w:val="28"/>
        </w:rPr>
        <w:t>p sách giáo khoa, h</w:t>
      </w:r>
      <w:r>
        <w:rPr>
          <w:sz w:val="28"/>
          <w:szCs w:val="28"/>
        </w:rPr>
        <w:t>ọ</w:t>
      </w:r>
      <w:r>
        <w:rPr>
          <w:sz w:val="28"/>
          <w:szCs w:val="28"/>
        </w:rPr>
        <w:t>c li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u, hoàn thành</w:t>
      </w:r>
      <w:r>
        <w:rPr>
          <w:sz w:val="28"/>
          <w:szCs w:val="28"/>
        </w:rPr>
        <w:t xml:space="preserve"> b</w:t>
      </w:r>
      <w:r>
        <w:rPr>
          <w:sz w:val="28"/>
          <w:szCs w:val="28"/>
        </w:rPr>
        <w:t>ồ</w:t>
      </w:r>
      <w:r>
        <w:rPr>
          <w:sz w:val="28"/>
          <w:szCs w:val="28"/>
        </w:rPr>
        <w:t>i dư</w:t>
      </w:r>
      <w:r>
        <w:rPr>
          <w:sz w:val="28"/>
          <w:szCs w:val="28"/>
        </w:rPr>
        <w:t>ỡ</w:t>
      </w:r>
      <w:r>
        <w:rPr>
          <w:sz w:val="28"/>
          <w:szCs w:val="28"/>
        </w:rPr>
        <w:t>ng giáo viên và chu</w:t>
      </w:r>
      <w:r>
        <w:rPr>
          <w:sz w:val="28"/>
          <w:szCs w:val="28"/>
        </w:rPr>
        <w:t>ẩ</w:t>
      </w:r>
      <w:r>
        <w:rPr>
          <w:sz w:val="28"/>
          <w:szCs w:val="28"/>
        </w:rPr>
        <w:t>n b</w:t>
      </w:r>
      <w:r>
        <w:rPr>
          <w:sz w:val="28"/>
          <w:szCs w:val="28"/>
        </w:rPr>
        <w:t>ị</w:t>
      </w:r>
      <w:r>
        <w:rPr>
          <w:sz w:val="28"/>
          <w:szCs w:val="28"/>
        </w:rPr>
        <w:t xml:space="preserve"> các đi</w:t>
      </w:r>
      <w:r>
        <w:rPr>
          <w:sz w:val="28"/>
          <w:szCs w:val="28"/>
        </w:rPr>
        <w:t>ề</w:t>
      </w:r>
      <w:r>
        <w:rPr>
          <w:sz w:val="28"/>
          <w:szCs w:val="28"/>
        </w:rPr>
        <w:t>u ki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th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trư</w:t>
      </w:r>
      <w:r>
        <w:rPr>
          <w:sz w:val="28"/>
          <w:szCs w:val="28"/>
        </w:rPr>
        <w:t>ớ</w:t>
      </w:r>
      <w:r>
        <w:rPr>
          <w:sz w:val="28"/>
          <w:szCs w:val="28"/>
        </w:rPr>
        <w:t>c khi áp d</w:t>
      </w:r>
      <w:r>
        <w:rPr>
          <w:sz w:val="28"/>
          <w:szCs w:val="28"/>
        </w:rPr>
        <w:t>ụ</w:t>
      </w:r>
      <w:r>
        <w:rPr>
          <w:sz w:val="28"/>
          <w:szCs w:val="28"/>
        </w:rPr>
        <w:t>ng.</w:t>
      </w:r>
    </w:p>
    <w:p w:rsidR="00CF2DFF" w:rsidRDefault="00D75F39">
      <w:pPr>
        <w:spacing w:line="320" w:lineRule="exact"/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2. Các n</w:t>
      </w:r>
      <w:r>
        <w:rPr>
          <w:b/>
          <w:sz w:val="28"/>
          <w:szCs w:val="28"/>
        </w:rPr>
        <w:t>ộ</w:t>
      </w:r>
      <w:r>
        <w:rPr>
          <w:b/>
          <w:sz w:val="28"/>
          <w:szCs w:val="28"/>
        </w:rPr>
        <w:t>i dung khác:</w:t>
      </w:r>
      <w:r>
        <w:rPr>
          <w:sz w:val="28"/>
          <w:szCs w:val="28"/>
        </w:rPr>
        <w:t xml:space="preserve"> Th</w:t>
      </w:r>
      <w:r>
        <w:rPr>
          <w:sz w:val="28"/>
          <w:szCs w:val="28"/>
        </w:rPr>
        <w:t>ố</w:t>
      </w:r>
      <w:r>
        <w:rPr>
          <w:sz w:val="28"/>
          <w:szCs w:val="28"/>
        </w:rPr>
        <w:t>ng nh</w:t>
      </w:r>
      <w:r>
        <w:rPr>
          <w:sz w:val="28"/>
          <w:szCs w:val="28"/>
        </w:rPr>
        <w:t>ấ</w:t>
      </w:r>
      <w:r>
        <w:rPr>
          <w:sz w:val="28"/>
          <w:szCs w:val="28"/>
        </w:rPr>
        <w:t>t v</w:t>
      </w:r>
      <w:r>
        <w:rPr>
          <w:sz w:val="28"/>
          <w:szCs w:val="28"/>
        </w:rPr>
        <w:t>ớ</w:t>
      </w:r>
      <w:r>
        <w:rPr>
          <w:sz w:val="28"/>
          <w:szCs w:val="28"/>
        </w:rPr>
        <w:t>i d</w:t>
      </w:r>
      <w:r>
        <w:rPr>
          <w:sz w:val="28"/>
          <w:szCs w:val="28"/>
        </w:rPr>
        <w:t>ự</w:t>
      </w:r>
      <w:r>
        <w:rPr>
          <w:sz w:val="28"/>
          <w:szCs w:val="28"/>
        </w:rPr>
        <w:t xml:space="preserve"> th</w:t>
      </w:r>
      <w:r>
        <w:rPr>
          <w:sz w:val="28"/>
          <w:szCs w:val="28"/>
        </w:rPr>
        <w:t>ả</w:t>
      </w:r>
      <w:r>
        <w:rPr>
          <w:sz w:val="28"/>
          <w:szCs w:val="28"/>
        </w:rPr>
        <w:t>o.</w:t>
      </w:r>
    </w:p>
    <w:p w:rsidR="00CF2DFF" w:rsidRDefault="00D75F39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Kính g</w:t>
      </w:r>
      <w:r>
        <w:rPr>
          <w:sz w:val="28"/>
          <w:szCs w:val="28"/>
        </w:rPr>
        <w:t>ử</w:t>
      </w:r>
      <w:r>
        <w:rPr>
          <w:sz w:val="28"/>
          <w:szCs w:val="28"/>
        </w:rPr>
        <w:t>i S</w:t>
      </w:r>
      <w:r>
        <w:rPr>
          <w:sz w:val="28"/>
          <w:szCs w:val="28"/>
        </w:rPr>
        <w:t>ở</w:t>
      </w:r>
      <w:r>
        <w:rPr>
          <w:sz w:val="28"/>
          <w:szCs w:val="28"/>
        </w:rPr>
        <w:t xml:space="preserve"> Giáo d</w:t>
      </w:r>
      <w:r>
        <w:rPr>
          <w:sz w:val="28"/>
          <w:szCs w:val="28"/>
        </w:rPr>
        <w:t>ụ</w:t>
      </w:r>
      <w:r>
        <w:rPr>
          <w:sz w:val="28"/>
          <w:szCs w:val="28"/>
        </w:rPr>
        <w:t>c và Đào t</w:t>
      </w:r>
      <w:r>
        <w:rPr>
          <w:sz w:val="28"/>
          <w:szCs w:val="28"/>
        </w:rPr>
        <w:t>ạ</w:t>
      </w:r>
      <w:r>
        <w:rPr>
          <w:sz w:val="28"/>
          <w:szCs w:val="28"/>
        </w:rPr>
        <w:t>o xem xét, t</w:t>
      </w:r>
      <w:r>
        <w:rPr>
          <w:sz w:val="28"/>
          <w:szCs w:val="28"/>
        </w:rPr>
        <w:t>ổ</w:t>
      </w:r>
      <w:r>
        <w:rPr>
          <w:sz w:val="28"/>
          <w:szCs w:val="28"/>
        </w:rPr>
        <w:t>ng h</w:t>
      </w:r>
      <w:r>
        <w:rPr>
          <w:sz w:val="28"/>
          <w:szCs w:val="28"/>
        </w:rPr>
        <w:t>ợ</w:t>
      </w:r>
      <w:r>
        <w:rPr>
          <w:sz w:val="28"/>
          <w:szCs w:val="28"/>
        </w:rPr>
        <w:t>p./.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5"/>
      </w:tblGrid>
      <w:tr w:rsidR="00CF2DFF">
        <w:trPr>
          <w:cantSplit/>
        </w:trPr>
        <w:tc>
          <w:tcPr>
            <w:tcW w:w="4535" w:type="dxa"/>
          </w:tcPr>
          <w:p w:rsidR="00CF2DFF" w:rsidRDefault="00D75F39">
            <w:pPr>
              <w:spacing w:after="0" w:line="280" w:lineRule="exact"/>
            </w:pPr>
            <w:r>
              <w:rPr>
                <w:b/>
                <w:i/>
                <w:sz w:val="24"/>
                <w:szCs w:val="24"/>
              </w:rPr>
              <w:t>Nơi nh</w:t>
            </w:r>
            <w:r>
              <w:rPr>
                <w:b/>
                <w:i/>
                <w:sz w:val="24"/>
                <w:szCs w:val="24"/>
              </w:rPr>
              <w:t>ậ</w:t>
            </w:r>
            <w:r>
              <w:rPr>
                <w:b/>
                <w:i/>
                <w:sz w:val="24"/>
                <w:szCs w:val="24"/>
              </w:rPr>
              <w:t>n:</w:t>
            </w:r>
            <w:r>
              <w:rPr>
                <w:b/>
                <w:i/>
                <w:sz w:val="24"/>
                <w:szCs w:val="24"/>
              </w:rPr>
              <w:br/>
            </w:r>
            <w:r>
              <w:rPr>
                <w:sz w:val="22"/>
              </w:rPr>
              <w:t>- Như trên;</w:t>
            </w:r>
            <w:r>
              <w:rPr>
                <w:sz w:val="22"/>
              </w:rPr>
              <w:br/>
              <w:t>- Ch</w:t>
            </w:r>
            <w:r>
              <w:rPr>
                <w:sz w:val="22"/>
              </w:rPr>
              <w:t>ủ</w:t>
            </w:r>
            <w:r>
              <w:rPr>
                <w:sz w:val="22"/>
              </w:rPr>
              <w:t xml:space="preserve"> t</w:t>
            </w:r>
            <w:r>
              <w:rPr>
                <w:sz w:val="22"/>
              </w:rPr>
              <w:t>ị</w:t>
            </w:r>
            <w:r>
              <w:rPr>
                <w:sz w:val="22"/>
              </w:rPr>
              <w:t>ch, các PCT UBND xã;</w:t>
            </w:r>
            <w:r>
              <w:rPr>
                <w:sz w:val="22"/>
              </w:rPr>
              <w:br/>
              <w:t>- Lưu: VT, VHXH.</w:t>
            </w:r>
          </w:p>
        </w:tc>
        <w:tc>
          <w:tcPr>
            <w:tcW w:w="4535" w:type="dxa"/>
          </w:tcPr>
          <w:p w:rsidR="00CF2DFF" w:rsidRDefault="00D75F39">
            <w:pPr>
              <w:spacing w:after="0"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TM. </w:t>
            </w:r>
            <w:r>
              <w:rPr>
                <w:b/>
                <w:sz w:val="28"/>
                <w:szCs w:val="28"/>
              </w:rPr>
              <w:t>Ủ</w:t>
            </w:r>
            <w:r>
              <w:rPr>
                <w:b/>
                <w:sz w:val="28"/>
                <w:szCs w:val="28"/>
              </w:rPr>
              <w:t xml:space="preserve">Y BAN </w:t>
            </w:r>
            <w:r>
              <w:rPr>
                <w:b/>
                <w:sz w:val="28"/>
                <w:szCs w:val="28"/>
              </w:rPr>
              <w:t>NHÂN DÂN</w:t>
            </w:r>
            <w:r>
              <w:rPr>
                <w:b/>
                <w:sz w:val="28"/>
                <w:szCs w:val="28"/>
              </w:rPr>
              <w:br/>
              <w:t>KT. CH</w:t>
            </w:r>
            <w:r>
              <w:rPr>
                <w:b/>
                <w:sz w:val="28"/>
                <w:szCs w:val="28"/>
              </w:rPr>
              <w:t>Ủ</w:t>
            </w:r>
            <w:r>
              <w:rPr>
                <w:b/>
                <w:sz w:val="28"/>
                <w:szCs w:val="28"/>
              </w:rPr>
              <w:t xml:space="preserve"> T</w:t>
            </w:r>
            <w:r>
              <w:rPr>
                <w:b/>
                <w:sz w:val="28"/>
                <w:szCs w:val="28"/>
              </w:rPr>
              <w:t>Ị</w:t>
            </w:r>
            <w:r>
              <w:rPr>
                <w:b/>
                <w:sz w:val="28"/>
                <w:szCs w:val="28"/>
              </w:rPr>
              <w:t>CH</w:t>
            </w:r>
          </w:p>
          <w:p w:rsidR="00174B2A" w:rsidRDefault="00D75F39">
            <w:pPr>
              <w:spacing w:after="0"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PHÓ CH</w:t>
            </w:r>
            <w:r>
              <w:rPr>
                <w:b/>
                <w:sz w:val="28"/>
                <w:szCs w:val="28"/>
              </w:rPr>
              <w:t>Ủ</w:t>
            </w:r>
            <w:r>
              <w:rPr>
                <w:b/>
                <w:sz w:val="28"/>
                <w:szCs w:val="28"/>
              </w:rPr>
              <w:t xml:space="preserve"> T</w:t>
            </w:r>
            <w:r>
              <w:rPr>
                <w:b/>
                <w:sz w:val="28"/>
                <w:szCs w:val="28"/>
              </w:rPr>
              <w:t>Ị</w:t>
            </w:r>
            <w:r>
              <w:rPr>
                <w:b/>
                <w:sz w:val="28"/>
                <w:szCs w:val="28"/>
              </w:rPr>
              <w:t>CH</w:t>
            </w:r>
            <w:r>
              <w:rPr>
                <w:b/>
                <w:sz w:val="28"/>
                <w:szCs w:val="28"/>
              </w:rPr>
              <w:br/>
            </w:r>
            <w:r>
              <w:rPr>
                <w:b/>
                <w:sz w:val="28"/>
                <w:szCs w:val="28"/>
              </w:rPr>
              <w:br/>
            </w:r>
          </w:p>
          <w:p w:rsidR="00CF2DFF" w:rsidRDefault="00D75F39">
            <w:pPr>
              <w:spacing w:after="0" w:line="320" w:lineRule="exact"/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br/>
            </w:r>
          </w:p>
          <w:p w:rsidR="00CF2DFF" w:rsidRDefault="00CF2DFF">
            <w:pPr>
              <w:spacing w:after="0" w:line="320" w:lineRule="exact"/>
              <w:jc w:val="center"/>
              <w:rPr>
                <w:b/>
                <w:sz w:val="28"/>
                <w:szCs w:val="28"/>
              </w:rPr>
            </w:pPr>
          </w:p>
          <w:p w:rsidR="00CF2DFF" w:rsidRDefault="00D75F39">
            <w:pPr>
              <w:spacing w:after="0" w:line="320" w:lineRule="exact"/>
              <w:jc w:val="center"/>
            </w:pPr>
            <w:r>
              <w:rPr>
                <w:b/>
                <w:sz w:val="28"/>
                <w:szCs w:val="28"/>
              </w:rPr>
              <w:t>Nguy</w:t>
            </w:r>
            <w:r>
              <w:rPr>
                <w:b/>
                <w:sz w:val="28"/>
                <w:szCs w:val="28"/>
              </w:rPr>
              <w:t>ễ</w:t>
            </w:r>
            <w:r>
              <w:rPr>
                <w:b/>
                <w:sz w:val="28"/>
                <w:szCs w:val="28"/>
              </w:rPr>
              <w:t>n Ti</w:t>
            </w:r>
            <w:r>
              <w:rPr>
                <w:b/>
                <w:sz w:val="28"/>
                <w:szCs w:val="28"/>
              </w:rPr>
              <w:t>ế</w:t>
            </w:r>
            <w:r>
              <w:rPr>
                <w:b/>
                <w:sz w:val="28"/>
                <w:szCs w:val="28"/>
              </w:rPr>
              <w:t>n Thích</w:t>
            </w:r>
            <w:r>
              <w:rPr>
                <w:b/>
                <w:sz w:val="28"/>
                <w:szCs w:val="28"/>
              </w:rPr>
              <w:br/>
            </w:r>
          </w:p>
        </w:tc>
      </w:tr>
    </w:tbl>
    <w:p w:rsidR="00CF2DFF" w:rsidRDefault="00CF2DFF">
      <w:pPr>
        <w:spacing w:line="320" w:lineRule="exact"/>
        <w:ind w:firstLine="567"/>
        <w:jc w:val="both"/>
        <w:rPr>
          <w:sz w:val="28"/>
          <w:szCs w:val="28"/>
        </w:rPr>
      </w:pPr>
    </w:p>
    <w:p w:rsidR="00CF2DFF" w:rsidRDefault="00CF2DFF">
      <w:pPr>
        <w:spacing w:line="320" w:lineRule="exact"/>
        <w:ind w:firstLine="567"/>
        <w:jc w:val="both"/>
        <w:rPr>
          <w:sz w:val="28"/>
          <w:szCs w:val="28"/>
        </w:rPr>
      </w:pPr>
    </w:p>
    <w:p w:rsidR="00CF2DFF" w:rsidRDefault="00CF2DFF">
      <w:pPr>
        <w:spacing w:line="320" w:lineRule="exact"/>
        <w:rPr>
          <w:sz w:val="28"/>
          <w:szCs w:val="28"/>
        </w:rPr>
      </w:pPr>
    </w:p>
    <w:sectPr w:rsidR="00CF2DFF">
      <w:footerReference w:type="default" r:id="rId9"/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F39" w:rsidRDefault="00D75F39">
      <w:pPr>
        <w:spacing w:line="240" w:lineRule="auto"/>
      </w:pPr>
      <w:r>
        <w:separator/>
      </w:r>
    </w:p>
  </w:endnote>
  <w:endnote w:type="continuationSeparator" w:id="0">
    <w:p w:rsidR="00D75F39" w:rsidRDefault="00D75F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DFF" w:rsidRDefault="00CF2DF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F39" w:rsidRDefault="00D75F39">
      <w:pPr>
        <w:spacing w:after="0"/>
      </w:pPr>
      <w:r>
        <w:separator/>
      </w:r>
    </w:p>
  </w:footnote>
  <w:footnote w:type="continuationSeparator" w:id="0">
    <w:p w:rsidR="00D75F39" w:rsidRDefault="00D75F3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DFF"/>
    <w:rsid w:val="00174B2A"/>
    <w:rsid w:val="00CF2DFF"/>
    <w:rsid w:val="00D7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F5339A5"/>
  <w14:defaultImageDpi w14:val="300"/>
  <w15:docId w15:val="{80CFDBC7-1B80-4F65-96C6-DE40D8567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/>
    <w:lsdException w:name="List 2" w:unhideWhenUsed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 w:qFormat="1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 w:line="252" w:lineRule="auto"/>
    </w:pPr>
    <w:rPr>
      <w:rFonts w:ascii="Times New Roman" w:hAnsi="Times New Roman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</w:style>
  <w:style w:type="paragraph" w:styleId="BodyText2">
    <w:name w:val="Body Text 2"/>
    <w:basedOn w:val="Normal"/>
    <w:link w:val="BodyText2Char"/>
    <w:uiPriority w:val="99"/>
    <w:unhideWhenUsed/>
    <w:pPr>
      <w:spacing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ind w:left="1080"/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82ECF4-28C8-44C6-A0DD-79A0D8374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15</cp:revision>
  <dcterms:created xsi:type="dcterms:W3CDTF">2026-10-19T14:05:00Z</dcterms:created>
  <dcterms:modified xsi:type="dcterms:W3CDTF">2026-10-21T07:48:00Z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eyJoZGlkIjoiNTdhMTY0YWQwMjA4NDg2ZmJhMTBhN2MxMTViOWI2OTEifQ==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D318449D5D0D44C0A1BAF92FFB533C49_12</vt:lpwstr>
  </property>
</Properties>
</file>